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2F40" w:rsidRPr="00621AB1" w:rsidRDefault="00446F09" w:rsidP="00151670">
      <w:pPr>
        <w:spacing w:after="0"/>
        <w:jc w:val="center"/>
        <w:rPr>
          <w:rFonts w:ascii="Sitka Small" w:hAnsi="Sitka Small"/>
          <w:sz w:val="20"/>
          <w:szCs w:val="20"/>
        </w:rPr>
      </w:pPr>
      <w:r w:rsidRPr="0039777C">
        <w:rPr>
          <w:b/>
          <w:noProof/>
          <w:sz w:val="18"/>
          <w:szCs w:val="18"/>
        </w:rPr>
        <mc:AlternateContent>
          <mc:Choice Requires="wps">
            <w:drawing>
              <wp:anchor distT="182880" distB="457200" distL="457200" distR="457200" simplePos="0" relativeHeight="251668992" behindDoc="0" locked="0" layoutInCell="1" allowOverlap="1" wp14:anchorId="5E8C9E69" wp14:editId="53A6044D">
                <wp:simplePos x="0" y="0"/>
                <wp:positionH relativeFrom="margin">
                  <wp:posOffset>1521202</wp:posOffset>
                </wp:positionH>
                <wp:positionV relativeFrom="margin">
                  <wp:posOffset>759460</wp:posOffset>
                </wp:positionV>
                <wp:extent cx="3475990" cy="762000"/>
                <wp:effectExtent l="19050" t="19050" r="41910" b="38100"/>
                <wp:wrapSquare wrapText="bothSides"/>
                <wp:docPr id="3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475990" cy="7620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57150" cmpd="thinThick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txbx>
                        <w:txbxContent>
                          <w:p w:rsidR="00E10A7C" w:rsidRDefault="00E007DA">
                            <w:pPr>
                              <w:pStyle w:val="SenderAddress"/>
                              <w:rPr>
                                <w:rFonts w:ascii="Sitka Small" w:hAnsi="Sitka Small"/>
                                <w:cap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itka Small" w:hAnsi="Sitka Small"/>
                                <w:caps/>
                                <w:sz w:val="36"/>
                                <w:szCs w:val="36"/>
                              </w:rPr>
                              <w:t>Mary battle fund</w:t>
                            </w:r>
                          </w:p>
                          <w:p w:rsidR="00E10A7C" w:rsidRPr="00446F09" w:rsidRDefault="00E10A7C">
                            <w:pPr>
                              <w:pStyle w:val="SenderAddress"/>
                              <w:rPr>
                                <w:rFonts w:ascii="Sitka Small" w:hAnsi="Sitka Small"/>
                                <w:cap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Sitka Small" w:hAnsi="Sitka Small"/>
                                <w:caps/>
                                <w:sz w:val="22"/>
                                <w:szCs w:val="22"/>
                              </w:rPr>
                              <w:t xml:space="preserve">scholarship </w:t>
                            </w:r>
                            <w:r w:rsidRPr="00446F09">
                              <w:rPr>
                                <w:rFonts w:ascii="Sitka Small" w:hAnsi="Sitka Small"/>
                                <w:caps/>
                                <w:sz w:val="22"/>
                                <w:szCs w:val="22"/>
                              </w:rPr>
                              <w:t>APPLICATION</w:t>
                            </w:r>
                          </w:p>
                          <w:p w:rsidR="00E10A7C" w:rsidRPr="00446F09" w:rsidRDefault="00E10A7C">
                            <w:pPr>
                              <w:pStyle w:val="SenderAddress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E10A7C" w:rsidRDefault="00E10A7C">
                            <w:pPr>
                              <w:pStyle w:val="SenderAddress"/>
                            </w:pPr>
                          </w:p>
                        </w:txbxContent>
                      </wps:txbx>
                      <wps:bodyPr vert="horz" wrap="square" lIns="91440" tIns="91440" rIns="91440" bIns="91440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55000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C9E69" id="Title 1" o:spid="_x0000_s1026" style="position:absolute;left:0;text-align:left;margin-left:119.8pt;margin-top:59.8pt;width:273.7pt;height:60pt;z-index:251668992;visibility:visible;mso-wrap-style:square;mso-width-percent:550;mso-height-percent:0;mso-wrap-distance-left:36pt;mso-wrap-distance-top:14.4pt;mso-wrap-distance-right:36pt;mso-wrap-distance-bottom:36pt;mso-position-horizontal:absolute;mso-position-horizontal-relative:margin;mso-position-vertical:absolute;mso-position-vertical-relative:margin;mso-width-percent:55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" fillcolor="black [3213]" strokecolor="black [3213]" strokeweight="4.5pt">
                <v:stroke linestyle="thinThick"/>
                <v:path arrowok="t"/>
                <o:lock v:ext="edit" grouping="t"/>
                <v:textbox inset=",7.2pt,,7.2pt">
                  <w:txbxContent>
                    <w:p w:rsidR="00E10A7C" w:rsidRDefault="00E007DA">
                      <w:pPr>
                        <w:pStyle w:val="SenderAddress"/>
                        <w:rPr>
                          <w:rFonts w:ascii="Sitka Small" w:hAnsi="Sitka Small"/>
                          <w:caps/>
                          <w:sz w:val="36"/>
                          <w:szCs w:val="36"/>
                        </w:rPr>
                      </w:pPr>
                      <w:r>
                        <w:rPr>
                          <w:rFonts w:ascii="Sitka Small" w:hAnsi="Sitka Small"/>
                          <w:caps/>
                          <w:sz w:val="36"/>
                          <w:szCs w:val="36"/>
                        </w:rPr>
                        <w:t>Mary battle fund</w:t>
                      </w:r>
                    </w:p>
                    <w:p w:rsidR="00E10A7C" w:rsidRPr="00446F09" w:rsidRDefault="00E10A7C">
                      <w:pPr>
                        <w:pStyle w:val="SenderAddress"/>
                        <w:rPr>
                          <w:rFonts w:ascii="Sitka Small" w:hAnsi="Sitka Small"/>
                          <w:caps/>
                          <w:sz w:val="22"/>
                          <w:szCs w:val="22"/>
                        </w:rPr>
                      </w:pPr>
                      <w:r>
                        <w:rPr>
                          <w:rFonts w:ascii="Sitka Small" w:hAnsi="Sitka Small"/>
                          <w:caps/>
                          <w:sz w:val="22"/>
                          <w:szCs w:val="22"/>
                        </w:rPr>
                        <w:t xml:space="preserve">scholarship </w:t>
                      </w:r>
                      <w:r w:rsidRPr="00446F09">
                        <w:rPr>
                          <w:rFonts w:ascii="Sitka Small" w:hAnsi="Sitka Small"/>
                          <w:caps/>
                          <w:sz w:val="22"/>
                          <w:szCs w:val="22"/>
                        </w:rPr>
                        <w:t>APPLICATION</w:t>
                      </w:r>
                    </w:p>
                    <w:p w:rsidR="00E10A7C" w:rsidRPr="00446F09" w:rsidRDefault="00E10A7C">
                      <w:pPr>
                        <w:pStyle w:val="SenderAddress"/>
                        <w:rPr>
                          <w:sz w:val="22"/>
                          <w:szCs w:val="22"/>
                        </w:rPr>
                      </w:pPr>
                    </w:p>
                    <w:p w:rsidR="00E10A7C" w:rsidRDefault="00E10A7C">
                      <w:pPr>
                        <w:pStyle w:val="SenderAddress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E007DA">
        <w:rPr>
          <w:rFonts w:ascii="Sitka Small" w:hAnsi="Sitka Small"/>
          <w:sz w:val="20"/>
          <w:szCs w:val="20"/>
        </w:rPr>
        <w:t>The Mary Battle Fund Scholarship is awarded to two students each year</w:t>
      </w:r>
      <w:r w:rsidR="00E10A7C">
        <w:rPr>
          <w:rFonts w:ascii="Sitka Small" w:hAnsi="Sitka Small"/>
          <w:sz w:val="20"/>
          <w:szCs w:val="20"/>
        </w:rPr>
        <w:t xml:space="preserve">. </w:t>
      </w:r>
      <w:r w:rsidR="00C03D5B">
        <w:rPr>
          <w:rFonts w:ascii="Sitka Small" w:hAnsi="Sitka Small"/>
          <w:sz w:val="20"/>
          <w:szCs w:val="20"/>
        </w:rPr>
        <w:t xml:space="preserve">The GHS Scholarship Committee will review all scholarship applications and choose the candidates, at which point you will be notified if you were chosen to receive an award. </w:t>
      </w:r>
      <w:r w:rsidR="0039777C" w:rsidRPr="00621AB1">
        <w:rPr>
          <w:rFonts w:ascii="Sitka Small" w:hAnsi="Sitka Small"/>
          <w:b/>
          <w:sz w:val="18"/>
          <w:szCs w:val="18"/>
        </w:rPr>
        <w:t xml:space="preserve">Applications </w:t>
      </w:r>
      <w:r w:rsidR="00C72F40" w:rsidRPr="00621AB1">
        <w:rPr>
          <w:rFonts w:ascii="Sitka Small" w:hAnsi="Sitka Small"/>
          <w:b/>
          <w:sz w:val="18"/>
          <w:szCs w:val="18"/>
        </w:rPr>
        <w:t>must be turned into Ms. Wyatt no later than</w:t>
      </w:r>
      <w:r w:rsidR="00C03D5B">
        <w:rPr>
          <w:rFonts w:ascii="Sitka Small" w:hAnsi="Sitka Small"/>
          <w:b/>
          <w:sz w:val="18"/>
          <w:szCs w:val="18"/>
        </w:rPr>
        <w:t xml:space="preserve"> </w:t>
      </w:r>
      <w:r w:rsidR="00770C0D">
        <w:rPr>
          <w:rFonts w:ascii="Sitka Small" w:hAnsi="Sitka Small"/>
          <w:b/>
          <w:sz w:val="18"/>
          <w:szCs w:val="18"/>
        </w:rPr>
        <w:t>March 31</w:t>
      </w:r>
      <w:r w:rsidR="00770C0D" w:rsidRPr="00770C0D">
        <w:rPr>
          <w:rFonts w:ascii="Sitka Small" w:hAnsi="Sitka Small"/>
          <w:b/>
          <w:sz w:val="18"/>
          <w:szCs w:val="18"/>
          <w:vertAlign w:val="superscript"/>
        </w:rPr>
        <w:t>st</w:t>
      </w:r>
      <w:r w:rsidR="00770C0D">
        <w:rPr>
          <w:rFonts w:ascii="Sitka Small" w:hAnsi="Sitka Small"/>
          <w:b/>
          <w:sz w:val="18"/>
          <w:szCs w:val="18"/>
        </w:rPr>
        <w:t xml:space="preserve">. </w:t>
      </w:r>
    </w:p>
    <w:p w:rsidR="0039777C" w:rsidRDefault="0039777C" w:rsidP="0039777C">
      <w:pPr>
        <w:spacing w:after="0"/>
        <w:jc w:val="center"/>
        <w:rPr>
          <w:rFonts w:ascii="Sitka Small" w:hAnsi="Sitka Small"/>
          <w:b/>
          <w:sz w:val="18"/>
          <w:szCs w:val="18"/>
        </w:rPr>
      </w:pPr>
    </w:p>
    <w:p w:rsidR="001C7091" w:rsidRDefault="00074C2E" w:rsidP="00E10A7C">
      <w:pPr>
        <w:spacing w:after="0"/>
        <w:jc w:val="center"/>
        <w:rPr>
          <w:rFonts w:ascii="Sitka Small" w:hAnsi="Sitka Small"/>
          <w:b/>
          <w:sz w:val="18"/>
          <w:szCs w:val="18"/>
        </w:rPr>
      </w:pPr>
      <w:r w:rsidRPr="0039777C">
        <w:rPr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3872" behindDoc="0" locked="0" layoutInCell="0" allowOverlap="0" wp14:anchorId="20D5C202" wp14:editId="43808DFC">
                <wp:simplePos x="0" y="0"/>
                <wp:positionH relativeFrom="margin">
                  <wp:align>left</wp:align>
                </wp:positionH>
                <mc:AlternateContent>
                  <mc:Choice Requires="wp14">
                    <wp:positionV relativeFrom="margin">
                      <wp14:pctPosVOffset>15000</wp14:pctPosVOffset>
                    </wp:positionV>
                  </mc:Choice>
                  <mc:Fallback>
                    <wp:positionV relativeFrom="page">
                      <wp:posOffset>2148840</wp:posOffset>
                    </wp:positionV>
                  </mc:Fallback>
                </mc:AlternateContent>
                <wp:extent cx="6400800" cy="0"/>
                <wp:effectExtent l="0" t="0" r="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100000</wp14:pctWidth>
                </wp14:sizeRelH>
              </wp:anchor>
            </w:drawing>
          </mc:Choice>
          <mc:Fallback>
            <w:pict>
              <v:line w14:anchorId="3B319BE6" id="Straight Connector 1" o:spid="_x0000_s1026" style="position:absolute;z-index:251663872;visibility:visible;mso-wrap-style:square;mso-width-percent:1000;mso-top-percent:150;mso-wrap-distance-left:9pt;mso-wrap-distance-top:0;mso-wrap-distance-right:9pt;mso-wrap-distance-bottom:0;mso-position-horizontal:left;mso-position-horizontal-relative:margin;mso-position-vertical-relative:margin;mso-width-percent:1000;mso-top-percent:150;mso-width-relative:margin" from="0,0" to="7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" o:allowincell="f" o:allowoverlap="f" strokecolor="#6f6f74 [3204]">
                <w10:wrap anchorx="margin" anchory="margin"/>
              </v:line>
            </w:pict>
          </mc:Fallback>
        </mc:AlternateContent>
      </w:r>
      <w:r w:rsidRPr="0039777C">
        <w:rPr>
          <w:b/>
          <w:noProof/>
          <w:sz w:val="18"/>
          <w:szCs w:val="18"/>
        </w:rPr>
        <mc:AlternateContent>
          <mc:Choice Requires="wps">
            <w:drawing>
              <wp:anchor distT="0" distB="914400" distL="114300" distR="114300" simplePos="0" relativeHeight="251654656" behindDoc="0" locked="0" layoutInCell="1" allowOverlap="1" wp14:anchorId="35D3CC6C" wp14:editId="195616D7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400800" cy="1234440"/>
                <wp:effectExtent l="0" t="0" r="0" b="0"/>
                <wp:wrapTopAndBottom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123444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duotone>
                              <a:schemeClr val="lt1">
                                <a:tint val="95000"/>
                              </a:schemeClr>
                              <a:schemeClr val="lt1">
                                <a:shade val="20000"/>
                              </a:schemeClr>
                            </a:duotone>
                          </a:blip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2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15000</wp14:pctHeight>
                </wp14:sizeRelV>
              </wp:anchor>
            </w:drawing>
          </mc:Choice>
          <mc:Fallback>
            <w:pict>
              <v:rect w14:anchorId="7FCB6481" id="Rectangle 2" o:spid="_x0000_s1026" style="position:absolute;margin-left:0;margin-top:0;width:7in;height:97.2pt;z-index:251654656;visibility:visible;mso-wrap-style:square;mso-width-percent:1000;mso-height-percent:150;mso-wrap-distance-left:9pt;mso-wrap-distance-top:0;mso-wrap-distance-right:9pt;mso-wrap-distance-bottom:1in;mso-position-horizontal:center;mso-position-horizontal-relative:margin;mso-position-vertical:top;mso-position-vertical-relative:margin;mso-width-percent:1000;mso-height-percent:15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EZQAAAABSZ2h0bG9uZwAABdw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" stroked="f" strokeweight="1.5pt">
                <v:fill r:id="rId13" o:title="" recolor="t" rotate="t" type="tile"/>
                <v:imagedata recolortarget="white [3057]"/>
                <w10:wrap type="topAndBottom" anchorx="margin" anchory="margin"/>
              </v:rect>
            </w:pict>
          </mc:Fallback>
        </mc:AlternateContent>
      </w:r>
      <w:r w:rsidR="00C72F40">
        <w:rPr>
          <w:rFonts w:ascii="Sitka Small" w:hAnsi="Sitka Small"/>
          <w:b/>
          <w:sz w:val="18"/>
          <w:szCs w:val="18"/>
        </w:rPr>
        <w:t>Applicant’s Name: __________________________________</w:t>
      </w:r>
      <w:r w:rsidR="00C72F40">
        <w:rPr>
          <w:rFonts w:ascii="Sitka Small" w:hAnsi="Sitka Small"/>
          <w:b/>
          <w:sz w:val="18"/>
          <w:szCs w:val="18"/>
        </w:rPr>
        <w:tab/>
      </w:r>
      <w:r w:rsidR="00E10A7C">
        <w:rPr>
          <w:rFonts w:ascii="Sitka Small" w:hAnsi="Sitka Small"/>
          <w:b/>
          <w:sz w:val="18"/>
          <w:szCs w:val="18"/>
        </w:rPr>
        <w:t>GHS Student #</w:t>
      </w:r>
      <w:r w:rsidR="00E007DA">
        <w:rPr>
          <w:rFonts w:ascii="Sitka Small" w:hAnsi="Sitka Small"/>
          <w:b/>
          <w:sz w:val="18"/>
          <w:szCs w:val="18"/>
        </w:rPr>
        <w:t>:</w:t>
      </w:r>
      <w:r w:rsidR="00E10A7C">
        <w:rPr>
          <w:rFonts w:ascii="Sitka Small" w:hAnsi="Sitka Small"/>
          <w:b/>
          <w:sz w:val="18"/>
          <w:szCs w:val="18"/>
        </w:rPr>
        <w:t>___________________________</w:t>
      </w:r>
    </w:p>
    <w:p w:rsidR="00E007DA" w:rsidRDefault="00E007DA" w:rsidP="00E10A7C">
      <w:pPr>
        <w:spacing w:after="0"/>
        <w:jc w:val="center"/>
        <w:rPr>
          <w:rFonts w:ascii="Sitka Small" w:hAnsi="Sitka Small"/>
          <w:b/>
          <w:sz w:val="18"/>
          <w:szCs w:val="18"/>
        </w:rPr>
      </w:pPr>
    </w:p>
    <w:p w:rsidR="00E007DA" w:rsidRPr="00E007DA" w:rsidRDefault="00E007DA" w:rsidP="00E10A7C">
      <w:pPr>
        <w:spacing w:after="0"/>
        <w:jc w:val="center"/>
        <w:rPr>
          <w:rFonts w:ascii="Sitka Small" w:hAnsi="Sitka Small"/>
          <w:sz w:val="18"/>
          <w:szCs w:val="18"/>
        </w:rPr>
      </w:pPr>
      <w:r>
        <w:rPr>
          <w:rFonts w:ascii="Sitka Small" w:hAnsi="Sitka Small"/>
          <w:b/>
          <w:sz w:val="18"/>
          <w:szCs w:val="18"/>
        </w:rPr>
        <w:t xml:space="preserve">Current Cumulative GPA: </w:t>
      </w:r>
      <w:r>
        <w:rPr>
          <w:rFonts w:ascii="Sitka Small" w:hAnsi="Sitka Small"/>
          <w:sz w:val="18"/>
          <w:szCs w:val="18"/>
        </w:rPr>
        <w:t>(minimum of 2.75 GPA): _______________________________</w:t>
      </w:r>
    </w:p>
    <w:p w:rsidR="001C7091" w:rsidRPr="008B0786" w:rsidRDefault="001C7091" w:rsidP="00AC4833">
      <w:pPr>
        <w:spacing w:after="0"/>
        <w:rPr>
          <w:rFonts w:ascii="Sitka Small" w:hAnsi="Sitka Small"/>
          <w:sz w:val="18"/>
          <w:szCs w:val="18"/>
        </w:rPr>
      </w:pPr>
    </w:p>
    <w:p w:rsidR="00C72F40" w:rsidRDefault="00C72F40" w:rsidP="00C72F40">
      <w:pPr>
        <w:spacing w:after="0"/>
        <w:jc w:val="center"/>
        <w:rPr>
          <w:rFonts w:ascii="Sitka Small" w:hAnsi="Sitka Small"/>
          <w:b/>
          <w:sz w:val="18"/>
          <w:szCs w:val="18"/>
        </w:rPr>
      </w:pPr>
    </w:p>
    <w:p w:rsidR="00C72F40" w:rsidRDefault="00C72F40" w:rsidP="00C72F40">
      <w:pPr>
        <w:spacing w:after="0"/>
        <w:jc w:val="center"/>
        <w:rPr>
          <w:rFonts w:ascii="Sitka Small" w:hAnsi="Sitka Small"/>
          <w:b/>
          <w:sz w:val="18"/>
          <w:szCs w:val="18"/>
        </w:rPr>
      </w:pPr>
      <w:r>
        <w:rPr>
          <w:rFonts w:ascii="Sitka Small" w:hAnsi="Sitka Small"/>
          <w:b/>
          <w:sz w:val="18"/>
          <w:szCs w:val="18"/>
        </w:rPr>
        <w:t>What four-year college/university are you planning to attend? ______________________________________</w:t>
      </w:r>
    </w:p>
    <w:p w:rsidR="001C7091" w:rsidRDefault="001C7091" w:rsidP="00C72F40">
      <w:pPr>
        <w:spacing w:after="0"/>
        <w:jc w:val="center"/>
        <w:rPr>
          <w:rFonts w:ascii="Sitka Small" w:hAnsi="Sitka Small"/>
          <w:b/>
          <w:sz w:val="18"/>
          <w:szCs w:val="18"/>
        </w:rPr>
      </w:pPr>
    </w:p>
    <w:p w:rsidR="00C72F40" w:rsidRDefault="00C72F40" w:rsidP="00621AB1">
      <w:pPr>
        <w:spacing w:after="0"/>
        <w:jc w:val="left"/>
        <w:rPr>
          <w:rFonts w:ascii="Sitka Small" w:hAnsi="Sitka Small"/>
          <w:sz w:val="18"/>
          <w:szCs w:val="18"/>
        </w:rPr>
      </w:pPr>
    </w:p>
    <w:p w:rsidR="008B0786" w:rsidRDefault="008B0786" w:rsidP="008B0786">
      <w:pPr>
        <w:spacing w:after="0"/>
        <w:jc w:val="center"/>
        <w:rPr>
          <w:rFonts w:ascii="Sitka Small" w:hAnsi="Sitka Small"/>
          <w:sz w:val="18"/>
          <w:szCs w:val="18"/>
        </w:rPr>
      </w:pPr>
      <w:r>
        <w:rPr>
          <w:rFonts w:ascii="Sitka Small" w:hAnsi="Sitka Small"/>
          <w:b/>
          <w:sz w:val="18"/>
          <w:szCs w:val="18"/>
        </w:rPr>
        <w:t xml:space="preserve">Planned Major: </w:t>
      </w:r>
      <w:r>
        <w:rPr>
          <w:rFonts w:ascii="Sitka Small" w:hAnsi="Sitka Small"/>
          <w:sz w:val="18"/>
          <w:szCs w:val="18"/>
        </w:rPr>
        <w:t>_________________________________________</w:t>
      </w:r>
    </w:p>
    <w:p w:rsidR="00E007DA" w:rsidRDefault="00E007DA" w:rsidP="008B0786">
      <w:pPr>
        <w:spacing w:after="0"/>
        <w:jc w:val="center"/>
        <w:rPr>
          <w:rFonts w:ascii="Sitka Small" w:hAnsi="Sitka Small"/>
          <w:sz w:val="18"/>
          <w:szCs w:val="18"/>
        </w:rPr>
      </w:pPr>
    </w:p>
    <w:p w:rsidR="00E007DA" w:rsidRPr="00E007DA" w:rsidRDefault="00E007DA" w:rsidP="008B0786">
      <w:pPr>
        <w:spacing w:after="0"/>
        <w:jc w:val="center"/>
        <w:rPr>
          <w:rFonts w:ascii="Sitka Small" w:hAnsi="Sitka Small"/>
          <w:b/>
          <w:sz w:val="18"/>
          <w:szCs w:val="18"/>
        </w:rPr>
      </w:pPr>
      <w:r w:rsidRPr="00E007DA">
        <w:rPr>
          <w:rFonts w:ascii="Sitka Small" w:hAnsi="Sitka Small"/>
          <w:b/>
          <w:sz w:val="18"/>
          <w:szCs w:val="18"/>
        </w:rPr>
        <w:t>Please list community activities that you have been involved in here at Grafton High School</w:t>
      </w:r>
      <w:r>
        <w:rPr>
          <w:rFonts w:ascii="Sitka Small" w:hAnsi="Sitka Small"/>
          <w:b/>
          <w:sz w:val="18"/>
          <w:szCs w:val="18"/>
        </w:rPr>
        <w:t xml:space="preserve"> or in the community (what have you done to make Grafton a better place)</w:t>
      </w:r>
      <w:r w:rsidRPr="00E007DA">
        <w:rPr>
          <w:rFonts w:ascii="Sitka Small" w:hAnsi="Sitka Small"/>
          <w:b/>
          <w:sz w:val="18"/>
          <w:szCs w:val="18"/>
        </w:rPr>
        <w:t>:</w:t>
      </w:r>
    </w:p>
    <w:p w:rsidR="00621AB1" w:rsidRDefault="00621AB1" w:rsidP="00621AB1">
      <w:pPr>
        <w:spacing w:after="0"/>
        <w:jc w:val="left"/>
        <w:rPr>
          <w:rFonts w:ascii="Sitka Small" w:hAnsi="Sitka Small"/>
          <w:b/>
        </w:rPr>
      </w:pPr>
      <w:bookmarkStart w:id="0" w:name="_GoBack"/>
      <w:bookmarkEnd w:id="0"/>
    </w:p>
    <w:p w:rsidR="00621AB1" w:rsidRDefault="00621AB1" w:rsidP="00621AB1">
      <w:pPr>
        <w:spacing w:after="0"/>
        <w:jc w:val="left"/>
        <w:rPr>
          <w:rFonts w:ascii="Sitka Small" w:hAnsi="Sitka Small"/>
          <w:b/>
        </w:rPr>
      </w:pPr>
    </w:p>
    <w:p w:rsidR="00621AB1" w:rsidRDefault="00621AB1" w:rsidP="00621AB1">
      <w:pPr>
        <w:spacing w:after="0"/>
        <w:jc w:val="left"/>
        <w:rPr>
          <w:rFonts w:ascii="Sitka Small" w:hAnsi="Sitka Small"/>
          <w:b/>
        </w:rPr>
      </w:pPr>
    </w:p>
    <w:p w:rsidR="00621AB1" w:rsidRDefault="00621AB1" w:rsidP="00621AB1">
      <w:pPr>
        <w:spacing w:after="0"/>
        <w:jc w:val="left"/>
        <w:rPr>
          <w:rFonts w:ascii="Sitka Small" w:hAnsi="Sitka Small"/>
          <w:b/>
        </w:rPr>
      </w:pPr>
    </w:p>
    <w:p w:rsidR="00621AB1" w:rsidRDefault="00621AB1" w:rsidP="00621AB1">
      <w:pPr>
        <w:spacing w:after="0"/>
        <w:jc w:val="left"/>
        <w:rPr>
          <w:rFonts w:ascii="Sitka Small" w:hAnsi="Sitka Small"/>
          <w:b/>
        </w:rPr>
      </w:pPr>
    </w:p>
    <w:p w:rsidR="00621AB1" w:rsidRDefault="00621AB1" w:rsidP="00621AB1">
      <w:pPr>
        <w:spacing w:after="0"/>
        <w:jc w:val="left"/>
        <w:rPr>
          <w:rFonts w:ascii="Sitka Small" w:hAnsi="Sitka Small"/>
          <w:b/>
        </w:rPr>
      </w:pPr>
    </w:p>
    <w:p w:rsidR="00621AB1" w:rsidRDefault="00621AB1" w:rsidP="00621AB1">
      <w:pPr>
        <w:spacing w:after="0"/>
        <w:jc w:val="left"/>
        <w:rPr>
          <w:rFonts w:ascii="Sitka Small" w:hAnsi="Sitka Small"/>
          <w:b/>
        </w:rPr>
      </w:pPr>
    </w:p>
    <w:p w:rsidR="00621AB1" w:rsidRDefault="00621AB1" w:rsidP="00621AB1">
      <w:pPr>
        <w:spacing w:after="0"/>
        <w:jc w:val="left"/>
        <w:rPr>
          <w:rFonts w:ascii="Sitka Small" w:hAnsi="Sitka Small"/>
          <w:b/>
        </w:rPr>
      </w:pPr>
    </w:p>
    <w:p w:rsidR="00621AB1" w:rsidRDefault="00621AB1" w:rsidP="00621AB1">
      <w:pPr>
        <w:spacing w:after="0"/>
        <w:jc w:val="left"/>
        <w:rPr>
          <w:rFonts w:ascii="Sitka Small" w:hAnsi="Sitka Small"/>
          <w:b/>
        </w:rPr>
      </w:pPr>
    </w:p>
    <w:p w:rsidR="00621AB1" w:rsidRDefault="00621AB1" w:rsidP="00621AB1">
      <w:pPr>
        <w:spacing w:after="0"/>
        <w:jc w:val="left"/>
        <w:rPr>
          <w:rFonts w:ascii="Sitka Small" w:hAnsi="Sitka Small"/>
          <w:b/>
        </w:rPr>
      </w:pPr>
      <w:r>
        <w:rPr>
          <w:rFonts w:ascii="Sitka Small" w:hAnsi="Sitka Small"/>
          <w:b/>
        </w:rPr>
        <w:t>____________________________________</w:t>
      </w:r>
      <w:r>
        <w:rPr>
          <w:rFonts w:ascii="Sitka Small" w:hAnsi="Sitka Small"/>
          <w:b/>
        </w:rPr>
        <w:tab/>
      </w:r>
      <w:r>
        <w:rPr>
          <w:rFonts w:ascii="Sitka Small" w:hAnsi="Sitka Small"/>
          <w:b/>
        </w:rPr>
        <w:tab/>
      </w:r>
      <w:r>
        <w:rPr>
          <w:rFonts w:ascii="Sitka Small" w:hAnsi="Sitka Small"/>
          <w:b/>
        </w:rPr>
        <w:tab/>
      </w:r>
      <w:r>
        <w:rPr>
          <w:rFonts w:ascii="Sitka Small" w:hAnsi="Sitka Small"/>
          <w:b/>
        </w:rPr>
        <w:tab/>
        <w:t>______________________</w:t>
      </w:r>
    </w:p>
    <w:p w:rsidR="00621AB1" w:rsidRPr="00621AB1" w:rsidRDefault="00621AB1" w:rsidP="00621AB1">
      <w:pPr>
        <w:spacing w:after="0"/>
        <w:jc w:val="left"/>
        <w:rPr>
          <w:rFonts w:ascii="Sitka Small" w:hAnsi="Sitka Small"/>
          <w:b/>
        </w:rPr>
      </w:pPr>
      <w:r>
        <w:rPr>
          <w:rFonts w:ascii="Sitka Small" w:hAnsi="Sitka Small"/>
          <w:b/>
        </w:rPr>
        <w:t xml:space="preserve">              Applicant’s Signature</w:t>
      </w:r>
      <w:r>
        <w:rPr>
          <w:rFonts w:ascii="Sitka Small" w:hAnsi="Sitka Small"/>
          <w:b/>
        </w:rPr>
        <w:tab/>
      </w:r>
      <w:r>
        <w:rPr>
          <w:rFonts w:ascii="Sitka Small" w:hAnsi="Sitka Small"/>
          <w:b/>
        </w:rPr>
        <w:tab/>
      </w:r>
      <w:r>
        <w:rPr>
          <w:rFonts w:ascii="Sitka Small" w:hAnsi="Sitka Small"/>
          <w:b/>
        </w:rPr>
        <w:tab/>
      </w:r>
      <w:r>
        <w:rPr>
          <w:rFonts w:ascii="Sitka Small" w:hAnsi="Sitka Small"/>
          <w:b/>
        </w:rPr>
        <w:tab/>
      </w:r>
      <w:r>
        <w:rPr>
          <w:rFonts w:ascii="Sitka Small" w:hAnsi="Sitka Small"/>
          <w:b/>
        </w:rPr>
        <w:tab/>
      </w:r>
      <w:r>
        <w:rPr>
          <w:rFonts w:ascii="Sitka Small" w:hAnsi="Sitka Small"/>
          <w:b/>
        </w:rPr>
        <w:tab/>
      </w:r>
      <w:r>
        <w:rPr>
          <w:rFonts w:ascii="Sitka Small" w:hAnsi="Sitka Small"/>
          <w:b/>
        </w:rPr>
        <w:tab/>
        <w:t xml:space="preserve">        Date</w:t>
      </w:r>
    </w:p>
    <w:p w:rsidR="0039777C" w:rsidRDefault="0039777C" w:rsidP="00621AB1">
      <w:pPr>
        <w:spacing w:after="0"/>
        <w:rPr>
          <w:rFonts w:ascii="Sitka Small" w:hAnsi="Sitka Small"/>
          <w:b/>
          <w:sz w:val="18"/>
          <w:szCs w:val="18"/>
        </w:rPr>
      </w:pPr>
    </w:p>
    <w:p w:rsidR="0039777C" w:rsidRPr="0039777C" w:rsidRDefault="0039777C" w:rsidP="000663EC">
      <w:pPr>
        <w:spacing w:after="0"/>
        <w:rPr>
          <w:rFonts w:ascii="Sitka Small" w:hAnsi="Sitka Small"/>
        </w:rPr>
      </w:pPr>
    </w:p>
    <w:sectPr w:rsidR="0039777C" w:rsidRPr="0039777C">
      <w:headerReference w:type="default" r:id="rId14"/>
      <w:pgSz w:w="12240" w:h="15840" w:code="1"/>
      <w:pgMar w:top="1440" w:right="1080" w:bottom="1440" w:left="1080" w:header="720" w:footer="720" w:gutter="0"/>
      <w:cols w:space="36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34B3" w:rsidRDefault="006534B3">
      <w:r>
        <w:separator/>
      </w:r>
    </w:p>
    <w:p w:rsidR="006534B3" w:rsidRDefault="006534B3"/>
    <w:p w:rsidR="006534B3" w:rsidRDefault="006534B3"/>
    <w:p w:rsidR="006534B3" w:rsidRDefault="006534B3"/>
    <w:p w:rsidR="006534B3" w:rsidRDefault="006534B3"/>
    <w:p w:rsidR="006534B3" w:rsidRDefault="006534B3"/>
    <w:p w:rsidR="006534B3" w:rsidRDefault="006534B3"/>
    <w:p w:rsidR="006534B3" w:rsidRDefault="006534B3"/>
    <w:p w:rsidR="006534B3" w:rsidRDefault="006534B3"/>
  </w:endnote>
  <w:endnote w:type="continuationSeparator" w:id="0">
    <w:p w:rsidR="006534B3" w:rsidRDefault="006534B3">
      <w:r>
        <w:continuationSeparator/>
      </w:r>
    </w:p>
    <w:p w:rsidR="006534B3" w:rsidRDefault="006534B3"/>
    <w:p w:rsidR="006534B3" w:rsidRDefault="006534B3"/>
    <w:p w:rsidR="006534B3" w:rsidRDefault="006534B3"/>
    <w:p w:rsidR="006534B3" w:rsidRDefault="006534B3"/>
    <w:p w:rsidR="006534B3" w:rsidRDefault="006534B3"/>
    <w:p w:rsidR="006534B3" w:rsidRDefault="006534B3"/>
    <w:p w:rsidR="006534B3" w:rsidRDefault="006534B3"/>
    <w:p w:rsidR="006534B3" w:rsidRDefault="006534B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PMincho">
    <w:altName w:val="MS Gothic"/>
    <w:charset w:val="80"/>
    <w:family w:val="roman"/>
    <w:pitch w:val="variable"/>
    <w:sig w:usb0="00000000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tka Small">
    <w:altName w:val="Sitka Small"/>
    <w:panose1 w:val="02000505000000020004"/>
    <w:charset w:val="00"/>
    <w:family w:val="auto"/>
    <w:pitch w:val="variable"/>
    <w:sig w:usb0="A00002EF" w:usb1="40002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34B3" w:rsidRDefault="006534B3">
      <w:r>
        <w:separator/>
      </w:r>
    </w:p>
    <w:p w:rsidR="006534B3" w:rsidRDefault="006534B3"/>
    <w:p w:rsidR="006534B3" w:rsidRDefault="006534B3"/>
    <w:p w:rsidR="006534B3" w:rsidRDefault="006534B3"/>
    <w:p w:rsidR="006534B3" w:rsidRDefault="006534B3"/>
    <w:p w:rsidR="006534B3" w:rsidRDefault="006534B3"/>
    <w:p w:rsidR="006534B3" w:rsidRDefault="006534B3"/>
    <w:p w:rsidR="006534B3" w:rsidRDefault="006534B3"/>
    <w:p w:rsidR="006534B3" w:rsidRDefault="006534B3"/>
  </w:footnote>
  <w:footnote w:type="continuationSeparator" w:id="0">
    <w:p w:rsidR="006534B3" w:rsidRDefault="006534B3">
      <w:r>
        <w:continuationSeparator/>
      </w:r>
    </w:p>
    <w:p w:rsidR="006534B3" w:rsidRDefault="006534B3"/>
    <w:p w:rsidR="006534B3" w:rsidRDefault="006534B3"/>
    <w:p w:rsidR="006534B3" w:rsidRDefault="006534B3"/>
    <w:p w:rsidR="006534B3" w:rsidRDefault="006534B3"/>
    <w:p w:rsidR="006534B3" w:rsidRDefault="006534B3"/>
    <w:p w:rsidR="006534B3" w:rsidRDefault="006534B3"/>
    <w:p w:rsidR="006534B3" w:rsidRDefault="006534B3"/>
    <w:p w:rsidR="006534B3" w:rsidRDefault="006534B3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0A7C" w:rsidRDefault="00E10A7C">
    <w:pPr>
      <w:pStyle w:val="Header"/>
    </w:pPr>
    <w:r>
      <w:rPr>
        <w:noProof/>
      </w:rPr>
      <mc:AlternateContent>
        <mc:Choice Requires="wps">
          <w:drawing>
            <wp:anchor distT="0" distB="457200" distL="114300" distR="114300" simplePos="0" relativeHeight="251659264" behindDoc="0" locked="0" layoutInCell="1" allowOverlap="1" wp14:editId="464F3683">
              <wp:simplePos x="0" y="0"/>
              <wp:positionH relativeFrom="margin">
                <wp:align>center</wp:align>
              </wp:positionH>
              <wp:positionV relativeFrom="margin">
                <wp:align>top</wp:align>
              </wp:positionV>
              <wp:extent cx="6400800" cy="575945"/>
              <wp:effectExtent l="0" t="0" r="0" b="0"/>
              <wp:wrapTopAndBottom/>
              <wp:docPr id="14" name="Rectangl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00800" cy="575945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duotone>
                            <a:schemeClr val="lt1">
                              <a:tint val="95000"/>
                            </a:schemeClr>
                            <a:schemeClr val="lt1">
                              <a:shade val="20000"/>
                            </a:schemeClr>
                          </a:duotone>
                        </a:blip>
                        <a:srcRect/>
                        <a:tile tx="0" ty="0" sx="100000" sy="100000" flip="none" algn="tl"/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002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b/>
                              <w:bCs/>
                              <w:color w:val="46464A" w:themeColor="text2"/>
                            </w:rPr>
                            <w:alias w:val="Date"/>
                            <w:id w:val="516659546"/>
                            <w:placeholder>
                              <w:docPart w:val="41178D221137401BA3CEA498F3DB0775"/>
                            </w:placeholder>
                            <w:showingPlcHdr/>
                            <w:dataBinding w:prefixMappings="xmlns:ns0='http://schemas.microsoft.com/office/2006/coverPageProps'" w:xpath="/ns0:CoverPageProperties[1]/ns0:PublishDate[1]" w:storeItemID="{55AF091B-3C7A-41E3-B477-F2FDAA23CFDA}"/>
                            <w:date w:fullDate="2016-04-15T00:00:00Z">
                              <w:dateFormat w:val="M/d/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E10A7C" w:rsidRDefault="00E10A7C">
                              <w:pPr>
                                <w:spacing w:after="160" w:line="264" w:lineRule="auto"/>
                                <w:jc w:val="center"/>
                                <w:rPr>
                                  <w:b/>
                                  <w:bCs/>
                                  <w:color w:val="46464A" w:themeColor="text2"/>
                                </w:rPr>
                              </w:pPr>
                              <w:r>
                                <w:rPr>
                                  <w:color w:val="46464A" w:themeColor="text2"/>
                                </w:rPr>
                                <w:t>[Pick the date]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7000</wp14:pctHeight>
              </wp14:sizeRelV>
            </wp:anchor>
          </w:drawing>
        </mc:Choice>
        <mc:Fallback>
          <w:pict>
            <v:rect id="Rectangle 14" o:spid="_x0000_s1027" style="position:absolute;left:0;text-align:left;margin-left:0;margin-top:0;width:7in;height:45.35pt;z-index:251659264;visibility:visible;mso-wrap-style:square;mso-width-percent:1000;mso-height-percent:70;mso-wrap-distance-left:9pt;mso-wrap-distance-top:0;mso-wrap-distance-right:9pt;mso-wrap-distance-bottom:36pt;mso-position-horizontal:center;mso-position-horizontal-relative:margin;mso-position-vertical:top;mso-position-vertical-relative:margin;mso-width-percent:1000;mso-height-percent:70;mso-width-relative:margin;mso-height-relative:margin;v-text-anchor:bottom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BGUAAAAAUmdodGxv&#10;bmcAAAXc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" stroked="f" strokeweight="1.5pt">
              <v:fill r:id="rId2" o:title="" recolor="t" rotate="t" type="tile"/>
              <v:imagedata recolortarget="white [3057]"/>
              <v:textbox>
                <w:txbxContent>
                  <w:sdt>
                    <w:sdtPr>
                      <w:rPr>
                        <w:b/>
                        <w:bCs/>
                        <w:color w:val="46464A" w:themeColor="text2"/>
                      </w:rPr>
                      <w:alias w:val="Date"/>
                      <w:id w:val="516659546"/>
                      <w:placeholder>
                        <w:docPart w:val="41178D221137401BA3CEA498F3DB0775"/>
                      </w:placeholder>
                      <w:showingPlcHdr/>
                      <w:dataBinding w:prefixMappings="xmlns:ns0='http://schemas.microsoft.com/office/2006/coverPageProps'" w:xpath="/ns0:CoverPageProperties[1]/ns0:PublishDate[1]" w:storeItemID="{55AF091B-3C7A-41E3-B477-F2FDAA23CFDA}"/>
                      <w:date w:fullDate="2016-04-15T00:00:00Z">
                        <w:dateFormat w:val="M/d/yyyy"/>
                        <w:lid w:val="en-US"/>
                        <w:storeMappedDataAs w:val="dateTime"/>
                        <w:calendar w:val="gregorian"/>
                      </w:date>
                    </w:sdtPr>
                    <w:sdtContent>
                      <w:p w:rsidR="00E10A7C" w:rsidRDefault="00E10A7C">
                        <w:pPr>
                          <w:spacing w:after="160" w:line="264" w:lineRule="auto"/>
                          <w:jc w:val="center"/>
                          <w:rPr>
                            <w:b/>
                            <w:bCs/>
                            <w:color w:val="46464A" w:themeColor="text2"/>
                          </w:rPr>
                        </w:pPr>
                        <w:r>
                          <w:rPr>
                            <w:color w:val="46464A" w:themeColor="text2"/>
                          </w:rPr>
                          <w:t>[Pick the date]</w:t>
                        </w:r>
                      </w:p>
                    </w:sdtContent>
                  </w:sdt>
                </w:txbxContent>
              </v:textbox>
              <w10:wrap type="topAndBottom"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0" wp14:editId="3992C2D0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margin">
                    <wp14:pctPosVOffset>7000</wp14:pctPosVOffset>
                  </wp:positionV>
                </mc:Choice>
                <mc:Fallback>
                  <wp:positionV relativeFrom="page">
                    <wp:posOffset>1490345</wp:posOffset>
                  </wp:positionV>
                </mc:Fallback>
              </mc:AlternateContent>
              <wp:extent cx="5943600" cy="0"/>
              <wp:effectExtent l="0" t="0" r="0" b="19050"/>
              <wp:wrapNone/>
              <wp:docPr id="17" name="Straight Connector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</wp:anchor>
          </w:drawing>
        </mc:Choice>
        <mc:Fallback>
          <w:pict>
            <v:line w14:anchorId="064E24EF" id="Straight Connector 17" o:spid="_x0000_s1026" style="position:absolute;z-index:251660288;visibility:visible;mso-wrap-style:square;mso-width-percent:1000;mso-top-percent:70;mso-wrap-distance-left:9pt;mso-wrap-distance-top:0;mso-wrap-distance-right:9pt;mso-wrap-distance-bottom:0;mso-position-horizontal:center;mso-position-horizontal-relative:margin;mso-position-vertical-relative:margin;mso-width-percent:1000;mso-top-percent:70;mso-width-relative:margin" from="0,0" to="46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" o:allowincell="f" o:allowoverlap="f" strokecolor="#6f6f74 [3204]">
              <w10:wrap anchorx="margin" anchory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5884597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4102D4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116D1F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84A8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0C0C54A"/>
    <w:lvl w:ilvl="0">
      <w:start w:val="1"/>
      <w:numFmt w:val="bullet"/>
      <w:pStyle w:val="ListBullet5"/>
      <w:lvlText w:val="○"/>
      <w:lvlJc w:val="left"/>
      <w:pPr>
        <w:ind w:left="1800" w:hanging="360"/>
      </w:pPr>
      <w:rPr>
        <w:rFonts w:ascii="Monotype Corsiva" w:hAnsi="Monotype Corsiva" w:hint="default"/>
        <w:color w:val="BEAE98" w:themeColor="accent3"/>
      </w:rPr>
    </w:lvl>
  </w:abstractNum>
  <w:abstractNum w:abstractNumId="5" w15:restartNumberingAfterBreak="0">
    <w:nsid w:val="FFFFFF81"/>
    <w:multiLevelType w:val="singleLevel"/>
    <w:tmpl w:val="9A8A1DFA"/>
    <w:lvl w:ilvl="0">
      <w:start w:val="1"/>
      <w:numFmt w:val="bullet"/>
      <w:pStyle w:val="ListBullet4"/>
      <w:lvlText w:val=""/>
      <w:lvlJc w:val="left"/>
      <w:pPr>
        <w:ind w:left="1440" w:hanging="360"/>
      </w:pPr>
      <w:rPr>
        <w:rFonts w:ascii="Symbol" w:hAnsi="Symbol" w:hint="default"/>
        <w:color w:val="BEAE98" w:themeColor="accent3"/>
      </w:rPr>
    </w:lvl>
  </w:abstractNum>
  <w:abstractNum w:abstractNumId="6" w15:restartNumberingAfterBreak="0">
    <w:nsid w:val="FFFFFF82"/>
    <w:multiLevelType w:val="singleLevel"/>
    <w:tmpl w:val="4AAC3C4A"/>
    <w:lvl w:ilvl="0">
      <w:start w:val="1"/>
      <w:numFmt w:val="bullet"/>
      <w:pStyle w:val="ListBullet3"/>
      <w:lvlText w:val=""/>
      <w:lvlJc w:val="left"/>
      <w:pPr>
        <w:ind w:left="1080" w:hanging="360"/>
      </w:pPr>
      <w:rPr>
        <w:rFonts w:ascii="Symbol" w:hAnsi="Symbol" w:hint="default"/>
        <w:color w:val="A8A8AB" w:themeColor="accent1" w:themeTint="99"/>
      </w:rPr>
    </w:lvl>
  </w:abstractNum>
  <w:abstractNum w:abstractNumId="7" w15:restartNumberingAfterBreak="0">
    <w:nsid w:val="FFFFFF83"/>
    <w:multiLevelType w:val="singleLevel"/>
    <w:tmpl w:val="3EFA84BC"/>
    <w:lvl w:ilvl="0">
      <w:start w:val="1"/>
      <w:numFmt w:val="bullet"/>
      <w:pStyle w:val="ListBullet2"/>
      <w:lvlText w:val=""/>
      <w:lvlJc w:val="left"/>
      <w:pPr>
        <w:ind w:left="720" w:hanging="360"/>
      </w:pPr>
      <w:rPr>
        <w:rFonts w:ascii="Symbol" w:hAnsi="Symbol" w:hint="default"/>
        <w:color w:val="6F6F74" w:themeColor="accent1"/>
      </w:rPr>
    </w:lvl>
  </w:abstractNum>
  <w:abstractNum w:abstractNumId="8" w15:restartNumberingAfterBreak="0">
    <w:nsid w:val="FFFFFF88"/>
    <w:multiLevelType w:val="singleLevel"/>
    <w:tmpl w:val="58422E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932A106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535356" w:themeColor="accent1" w:themeShade="BF"/>
      </w:rPr>
    </w:lvl>
  </w:abstractNum>
  <w:abstractNum w:abstractNumId="10" w15:restartNumberingAfterBreak="0">
    <w:nsid w:val="4DB275B6"/>
    <w:multiLevelType w:val="hybridMultilevel"/>
    <w:tmpl w:val="A76C65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723660"/>
    <w:multiLevelType w:val="hybridMultilevel"/>
    <w:tmpl w:val="8620ED44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</w:num>
  <w:num w:numId="3">
    <w:abstractNumId w:val="7"/>
  </w:num>
  <w:num w:numId="4">
    <w:abstractNumId w:val="7"/>
  </w:num>
  <w:num w:numId="5">
    <w:abstractNumId w:val="6"/>
  </w:num>
  <w:num w:numId="6">
    <w:abstractNumId w:val="6"/>
  </w:num>
  <w:num w:numId="7">
    <w:abstractNumId w:val="5"/>
  </w:num>
  <w:num w:numId="8">
    <w:abstractNumId w:val="5"/>
  </w:num>
  <w:num w:numId="9">
    <w:abstractNumId w:val="4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9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  <w:num w:numId="21">
    <w:abstractNumId w:val="11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DateAndTime/>
  <w:hideGrammaticalErrors/>
  <w:proofState w:spelling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77C"/>
    <w:rsid w:val="000663EC"/>
    <w:rsid w:val="00074C2E"/>
    <w:rsid w:val="00151670"/>
    <w:rsid w:val="001C7091"/>
    <w:rsid w:val="00334D78"/>
    <w:rsid w:val="0039777C"/>
    <w:rsid w:val="00446F09"/>
    <w:rsid w:val="00621AB1"/>
    <w:rsid w:val="006534B3"/>
    <w:rsid w:val="00754062"/>
    <w:rsid w:val="00770C0D"/>
    <w:rsid w:val="00847F58"/>
    <w:rsid w:val="008B0786"/>
    <w:rsid w:val="009C6B59"/>
    <w:rsid w:val="00AC4833"/>
    <w:rsid w:val="00B6273A"/>
    <w:rsid w:val="00C03D5B"/>
    <w:rsid w:val="00C72F40"/>
    <w:rsid w:val="00D723D1"/>
    <w:rsid w:val="00E007DA"/>
    <w:rsid w:val="00E10A7C"/>
    <w:rsid w:val="00E27ABE"/>
    <w:rsid w:val="00E97ACA"/>
    <w:rsid w:val="00FF3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DocumentPartTemplate"/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29AB7C"/>
  <w15:docId w15:val="{1C447A47-22F9-4755-B0EF-4F72F4255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6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6" w:unhideWhenUsed="1"/>
    <w:lsdException w:name="List Bullet 3" w:semiHidden="1" w:uiPriority="36" w:unhideWhenUsed="1"/>
    <w:lsdException w:name="List Bullet 4" w:semiHidden="1" w:uiPriority="36" w:unhideWhenUsed="1"/>
    <w:lsdException w:name="List Bullet 5" w:semiHidden="1" w:uiPriority="36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5" w:unhideWhenUsed="1" w:qFormat="1"/>
    <w:lsdException w:name="Signature" w:semiHidden="1" w:unhideWhenUsed="1" w:qFormat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4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300" w:lineRule="auto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 w:line="240" w:lineRule="auto"/>
      <w:jc w:val="center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20" w:after="0" w:line="240" w:lineRule="auto"/>
      <w:jc w:val="center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" w:after="0"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color w:val="535356" w:themeColor="accent1" w:themeShade="BF"/>
      <w:sz w:val="2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4"/>
    </w:pPr>
    <w:rPr>
      <w:rFonts w:asciiTheme="majorHAnsi" w:eastAsiaTheme="majorEastAsia" w:hAnsiTheme="majorHAnsi" w:cstheme="majorBidi"/>
      <w:color w:val="232324" w:themeColor="text2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5"/>
    </w:pPr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7"/>
    </w:pPr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535356" w:themeColor="accent1" w:themeShade="BF"/>
      <w:sz w:val="23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32324" w:themeColor="text2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b/>
      <w:i/>
      <w:iCs/>
      <w:color w:val="6F6F74" w:themeColor="accent1"/>
    </w:rPr>
  </w:style>
  <w:style w:type="character" w:customStyle="1" w:styleId="IntenseReferenceChar">
    <w:name w:val="Intense Reference Char"/>
    <w:basedOn w:val="DefaultParagraphFont"/>
    <w:uiPriority w:val="32"/>
    <w:rPr>
      <w:rFonts w:cs="Times New Roman"/>
      <w:b/>
      <w:color w:val="000000"/>
      <w:szCs w:val="20"/>
      <w:u w:val="single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SubtleReferenceChar">
    <w:name w:val="Subtle Reference Char"/>
    <w:basedOn w:val="DefaultParagraphFont"/>
    <w:uiPriority w:val="31"/>
    <w:rPr>
      <w:rFonts w:cs="Times New Roman"/>
      <w:color w:val="000000"/>
      <w:szCs w:val="20"/>
      <w:u w:val="single"/>
      <w14:textFill>
        <w14:solidFill>
          <w14:srgbClr w14:val="000000">
            <w14:lumMod w14:val="55000"/>
            <w14:lumOff w14:val="45000"/>
          </w14:srgbClr>
        </w14:solidFill>
      </w14:textFill>
    </w:rPr>
  </w:style>
  <w:style w:type="character" w:customStyle="1" w:styleId="BookTitleChar">
    <w:name w:val="Book Title Char"/>
    <w:basedOn w:val="DefaultParagraphFont"/>
    <w:uiPriority w:val="33"/>
    <w:rPr>
      <w:rFonts w:asciiTheme="majorHAnsi" w:hAnsiTheme="majorHAnsi" w:cs="Times New Roman"/>
      <w:b/>
      <w:i/>
      <w:color w:val="000000"/>
      <w:szCs w:val="20"/>
    </w:rPr>
  </w:style>
  <w:style w:type="character" w:customStyle="1" w:styleId="IntenseEmphasisChar">
    <w:name w:val="Intense Emphasis Char"/>
    <w:basedOn w:val="DefaultParagraphFont"/>
    <w:uiPriority w:val="21"/>
    <w:rPr>
      <w:rFonts w:cs="Times New Roman"/>
      <w:b/>
      <w:i/>
      <w:color w:val="000000"/>
      <w:szCs w:val="20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SubtleEmphasisChar">
    <w:name w:val="Subtle Emphasis Char"/>
    <w:basedOn w:val="DefaultParagraphFont"/>
    <w:uiPriority w:val="19"/>
    <w:rPr>
      <w:rFonts w:cs="Times New Roman"/>
      <w:i/>
      <w:color w:val="000000"/>
      <w:szCs w:val="20"/>
      <w14:textFill>
        <w14:solidFill>
          <w14:srgbClr w14:val="000000">
            <w14:lumMod w14:val="55000"/>
            <w14:lumOff w14:val="45000"/>
          </w14:srgbClr>
        </w14:solidFill>
      </w14:textFill>
    </w:rPr>
  </w:style>
  <w:style w:type="paragraph" w:styleId="Quote">
    <w:name w:val="Quote"/>
    <w:basedOn w:val="Normal"/>
    <w:next w:val="Normal"/>
    <w:link w:val="QuoteChar"/>
    <w:uiPriority w:val="29"/>
    <w:qFormat/>
    <w:pPr>
      <w:pBdr>
        <w:top w:val="single" w:sz="12" w:space="4" w:color="6F6F74" w:themeColor="accent1"/>
        <w:bottom w:val="double" w:sz="18" w:space="4" w:color="6F6F74" w:themeColor="accent1"/>
      </w:pBdr>
      <w:spacing w:after="0" w:line="420" w:lineRule="auto"/>
    </w:pPr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thickThinSmallGap" w:sz="48" w:space="8" w:color="6F6F74" w:themeColor="accent1"/>
        <w:left w:val="thickThinSmallGap" w:sz="48" w:space="8" w:color="6F6F74" w:themeColor="accent1"/>
        <w:bottom w:val="thinThickSmallGap" w:sz="48" w:space="8" w:color="6F6F74" w:themeColor="accent1"/>
        <w:right w:val="thinThickSmallGap" w:sz="48" w:space="8" w:color="6F6F74" w:themeColor="accent1"/>
      </w:pBdr>
      <w:shd w:val="clear" w:color="auto" w:fill="6F6F74" w:themeFill="accent1"/>
      <w:spacing w:before="120" w:line="360" w:lineRule="auto"/>
      <w:ind w:left="288" w:right="288"/>
      <w:jc w:val="center"/>
    </w:pPr>
    <w:rPr>
      <w:rFonts w:asciiTheme="majorHAnsi" w:eastAsiaTheme="majorEastAsia" w:hAnsiTheme="majorHAnsi"/>
      <w:caps/>
      <w:color w:val="FFFFFF" w:themeColor="background1"/>
      <w:spacing w:val="6"/>
      <w:sz w:val="24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table" w:styleId="TableGrid">
    <w:name w:val="Table Grid"/>
    <w:basedOn w:val="TableNormal"/>
    <w:uiPriority w:val="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cs="Times New Roman"/>
      <w:color w:val="000000"/>
      <w:szCs w:val="20"/>
      <w:lang w:eastAsia="ja-JP" w:bidi="he-IL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cs="Times New Roman"/>
      <w:color w:val="00000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000000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</w:style>
  <w:style w:type="paragraph" w:styleId="BlockText">
    <w:name w:val="Block Text"/>
    <w:aliases w:val="Block Quote"/>
    <w:uiPriority w:val="40"/>
    <w:pPr>
      <w:pBdr>
        <w:top w:val="single" w:sz="2" w:space="10" w:color="A8A8AB" w:themeColor="accent1" w:themeTint="99"/>
        <w:bottom w:val="single" w:sz="24" w:space="10" w:color="A8A8AB" w:themeColor="accent1" w:themeTint="99"/>
      </w:pBdr>
      <w:spacing w:after="280" w:line="240" w:lineRule="auto"/>
      <w:ind w:left="1440" w:right="1440"/>
      <w:jc w:val="both"/>
    </w:pPr>
    <w:rPr>
      <w:rFonts w:eastAsia="Times New Roman" w:cs="Times New Roman"/>
      <w:color w:val="808080" w:themeColor="background1" w:themeShade="80"/>
      <w:sz w:val="28"/>
      <w:szCs w:val="28"/>
      <w:lang w:eastAsia="ko-KR" w:bidi="hi-IN"/>
    </w:rPr>
  </w:style>
  <w:style w:type="paragraph" w:styleId="ListBullet">
    <w:name w:val="List Bullet"/>
    <w:basedOn w:val="Normal"/>
    <w:uiPriority w:val="6"/>
    <w:unhideWhenUsed/>
    <w:pPr>
      <w:numPr>
        <w:numId w:val="16"/>
      </w:numPr>
      <w:spacing w:after="0"/>
      <w:contextualSpacing/>
    </w:pPr>
  </w:style>
  <w:style w:type="paragraph" w:styleId="ListBullet2">
    <w:name w:val="List Bullet 2"/>
    <w:basedOn w:val="Normal"/>
    <w:uiPriority w:val="6"/>
    <w:unhideWhenUsed/>
    <w:pPr>
      <w:numPr>
        <w:numId w:val="17"/>
      </w:numPr>
      <w:spacing w:after="0"/>
    </w:pPr>
  </w:style>
  <w:style w:type="paragraph" w:styleId="ListBullet3">
    <w:name w:val="List Bullet 3"/>
    <w:basedOn w:val="Normal"/>
    <w:uiPriority w:val="6"/>
    <w:unhideWhenUsed/>
    <w:pPr>
      <w:numPr>
        <w:numId w:val="18"/>
      </w:numPr>
      <w:spacing w:after="0"/>
    </w:pPr>
  </w:style>
  <w:style w:type="paragraph" w:styleId="ListBullet4">
    <w:name w:val="List Bullet 4"/>
    <w:basedOn w:val="Normal"/>
    <w:uiPriority w:val="6"/>
    <w:unhideWhenUsed/>
    <w:pPr>
      <w:numPr>
        <w:numId w:val="19"/>
      </w:numPr>
      <w:spacing w:after="0"/>
    </w:pPr>
  </w:style>
  <w:style w:type="paragraph" w:styleId="ListBullet5">
    <w:name w:val="List Bullet 5"/>
    <w:basedOn w:val="Normal"/>
    <w:uiPriority w:val="6"/>
    <w:unhideWhenUsed/>
    <w:pPr>
      <w:numPr>
        <w:numId w:val="20"/>
      </w:numPr>
      <w:spacing w:after="0"/>
    </w:pPr>
  </w:style>
  <w:style w:type="paragraph" w:styleId="TOC1">
    <w:name w:val="toc 1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</w:pPr>
    <w:rPr>
      <w:smallCaps/>
      <w:noProof/>
      <w:color w:val="A7B789" w:themeColor="accent2"/>
    </w:rPr>
  </w:style>
  <w:style w:type="paragraph" w:styleId="TOC2">
    <w:name w:val="toc 2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216"/>
    </w:pPr>
    <w:rPr>
      <w:smallCaps/>
      <w:noProof/>
    </w:rPr>
  </w:style>
  <w:style w:type="paragraph" w:styleId="TOC3">
    <w:name w:val="toc 3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446"/>
    </w:pPr>
    <w:rPr>
      <w:smallCaps/>
      <w:noProof/>
    </w:rPr>
  </w:style>
  <w:style w:type="paragraph" w:styleId="TOC4">
    <w:name w:val="toc 4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662"/>
    </w:pPr>
    <w:rPr>
      <w:smallCaps/>
      <w:noProof/>
    </w:rPr>
  </w:style>
  <w:style w:type="paragraph" w:styleId="TOC5">
    <w:name w:val="toc 5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878"/>
    </w:pPr>
    <w:rPr>
      <w:smallCaps/>
      <w:noProof/>
    </w:rPr>
  </w:style>
  <w:style w:type="paragraph" w:styleId="TOC6">
    <w:name w:val="toc 6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094"/>
    </w:pPr>
    <w:rPr>
      <w:smallCaps/>
      <w:noProof/>
    </w:rPr>
  </w:style>
  <w:style w:type="paragraph" w:styleId="TOC7">
    <w:name w:val="toc 7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325"/>
    </w:pPr>
    <w:rPr>
      <w:smallCaps/>
      <w:noProof/>
    </w:rPr>
  </w:style>
  <w:style w:type="paragraph" w:styleId="TOC8">
    <w:name w:val="toc 8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540"/>
    </w:pPr>
    <w:rPr>
      <w:smallCaps/>
      <w:noProof/>
    </w:rPr>
  </w:style>
  <w:style w:type="paragraph" w:styleId="TOC9">
    <w:name w:val="toc 9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760"/>
    </w:pPr>
    <w:rPr>
      <w:smallCaps/>
      <w:noProof/>
    </w:rPr>
  </w:style>
  <w:style w:type="character" w:styleId="Hyperlink">
    <w:name w:val="Hyperlink"/>
    <w:basedOn w:val="DefaultParagraphFont"/>
    <w:uiPriority w:val="99"/>
    <w:semiHidden/>
    <w:unhideWhenUsed/>
    <w:rPr>
      <w:color w:val="000000"/>
      <w:u w:val="single"/>
    </w:rPr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  <w:caps w:val="0"/>
      <w:smallCaps w:val="0"/>
      <w:color w:val="000000"/>
      <w14:shadow w14:blurRad="0" w14:dist="0" w14:dir="0" w14:sx="0" w14:sy="0" w14:kx="0" w14:ky="0" w14:algn="none">
        <w14:srgbClr w14:val="000000"/>
      </w14:shadow>
    </w:rPr>
  </w:style>
  <w:style w:type="character" w:styleId="IntenseReference">
    <w:name w:val="Intense Reference"/>
    <w:basedOn w:val="DefaultParagraphFont"/>
    <w:uiPriority w:val="32"/>
    <w:qFormat/>
    <w:rPr>
      <w:b/>
      <w:bCs/>
      <w:caps w:val="0"/>
      <w:smallCaps w:val="0"/>
      <w:color w:val="46464A" w:themeColor="text2"/>
      <w:spacing w:val="5"/>
      <w:u w:val="single"/>
      <w14:shadow w14:blurRad="0" w14:dist="0" w14:dir="0" w14:sx="0" w14:sy="0" w14:kx="0" w14:ky="0" w14:algn="none">
        <w14:srgbClr w14:val="000000"/>
      </w14:shadow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595959" w:themeColor="text1" w:themeTint="A6"/>
    </w:rPr>
  </w:style>
  <w:style w:type="character" w:styleId="SubtleReference">
    <w:name w:val="Subtle Reference"/>
    <w:basedOn w:val="DefaultParagraphFont"/>
    <w:uiPriority w:val="31"/>
    <w:qFormat/>
    <w:rPr>
      <w:smallCaps/>
      <w:color w:val="000000"/>
      <w:u w:val="single"/>
    </w:rPr>
  </w:style>
  <w:style w:type="paragraph" w:styleId="Closing">
    <w:name w:val="Closing"/>
    <w:basedOn w:val="Normal"/>
    <w:link w:val="ClosingChar"/>
    <w:uiPriority w:val="5"/>
    <w:unhideWhenUsed/>
    <w:qFormat/>
    <w:pPr>
      <w:spacing w:before="480" w:after="960"/>
      <w:contextualSpacing/>
      <w:jc w:val="center"/>
    </w:pPr>
    <w:rPr>
      <w:b/>
      <w:i/>
      <w:color w:val="46464A" w:themeColor="text2"/>
      <w:sz w:val="24"/>
    </w:rPr>
  </w:style>
  <w:style w:type="character" w:customStyle="1" w:styleId="ClosingChar">
    <w:name w:val="Closing Char"/>
    <w:basedOn w:val="DefaultParagraphFont"/>
    <w:link w:val="Closing"/>
    <w:uiPriority w:val="5"/>
    <w:rPr>
      <w:b/>
      <w:i/>
      <w:color w:val="46464A" w:themeColor="text2"/>
      <w:sz w:val="24"/>
    </w:rPr>
  </w:style>
  <w:style w:type="paragraph" w:customStyle="1" w:styleId="RecipientAddress">
    <w:name w:val="Recipient Address"/>
    <w:basedOn w:val="NoSpacing"/>
    <w:link w:val="RecipientAddressChar"/>
    <w:uiPriority w:val="3"/>
    <w:qFormat/>
    <w:pPr>
      <w:spacing w:after="360"/>
      <w:contextualSpacing/>
      <w:jc w:val="center"/>
    </w:pPr>
  </w:style>
  <w:style w:type="paragraph" w:styleId="Salutation">
    <w:name w:val="Salutation"/>
    <w:basedOn w:val="NoSpacing"/>
    <w:next w:val="Normal"/>
    <w:link w:val="SalutationChar"/>
    <w:uiPriority w:val="4"/>
    <w:unhideWhenUsed/>
    <w:qFormat/>
    <w:pPr>
      <w:spacing w:before="480" w:after="480"/>
      <w:contextualSpacing/>
      <w:jc w:val="center"/>
    </w:pPr>
    <w:rPr>
      <w:b/>
      <w:caps/>
      <w:color w:val="46464A" w:themeColor="text2"/>
      <w:spacing w:val="20"/>
      <w:sz w:val="24"/>
    </w:rPr>
  </w:style>
  <w:style w:type="character" w:customStyle="1" w:styleId="SalutationChar">
    <w:name w:val="Salutation Char"/>
    <w:basedOn w:val="DefaultParagraphFont"/>
    <w:link w:val="Salutation"/>
    <w:uiPriority w:val="4"/>
    <w:rPr>
      <w:b/>
      <w:caps/>
      <w:color w:val="46464A" w:themeColor="text2"/>
      <w:spacing w:val="20"/>
      <w:sz w:val="24"/>
    </w:rPr>
  </w:style>
  <w:style w:type="paragraph" w:customStyle="1" w:styleId="SenderAddress">
    <w:name w:val="Sender Address"/>
    <w:basedOn w:val="NoSpacing"/>
    <w:uiPriority w:val="2"/>
    <w:qFormat/>
    <w:pPr>
      <w:contextualSpacing/>
      <w:jc w:val="center"/>
    </w:pPr>
    <w:rPr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  <w:jc w:val="center"/>
    </w:pPr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paragraph" w:styleId="Title">
    <w:name w:val="Title"/>
    <w:basedOn w:val="Normal"/>
    <w:next w:val="Normal"/>
    <w:link w:val="TitleChar"/>
    <w:uiPriority w:val="10"/>
    <w:qFormat/>
    <w:pPr>
      <w:spacing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  <w14:ligatures w14:val="standard"/>
      <w14:numForm w14:val="oldStyle"/>
      <w14:cntxtAlts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  <w14:ligatures w14:val="standard"/>
      <w14:numForm w14:val="oldStyle"/>
      <w14:cntxtAlts/>
    </w:rPr>
  </w:style>
  <w:style w:type="paragraph" w:styleId="Date">
    <w:name w:val="Date"/>
    <w:basedOn w:val="Normal"/>
    <w:next w:val="Normal"/>
    <w:link w:val="DateChar"/>
    <w:uiPriority w:val="99"/>
    <w:semiHidden/>
    <w:unhideWhenUsed/>
  </w:style>
  <w:style w:type="character" w:customStyle="1" w:styleId="DateChar">
    <w:name w:val="Date Char"/>
    <w:basedOn w:val="DefaultParagraphFont"/>
    <w:link w:val="Date"/>
    <w:uiPriority w:val="99"/>
    <w:semiHidden/>
    <w:rPr>
      <w:rFonts w:cs="Times New Roman"/>
      <w:color w:val="000000"/>
      <w:szCs w:val="20"/>
      <w:lang w:eastAsia="ja-JP" w:bidi="he-IL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styleId="Signature">
    <w:name w:val="Signature"/>
    <w:basedOn w:val="Normal"/>
    <w:link w:val="SignatureChar"/>
    <w:uiPriority w:val="99"/>
    <w:unhideWhenUsed/>
    <w:qFormat/>
    <w:pPr>
      <w:contextualSpacing/>
      <w:jc w:val="center"/>
    </w:pPr>
  </w:style>
  <w:style w:type="character" w:customStyle="1" w:styleId="SignatureChar">
    <w:name w:val="Signature Char"/>
    <w:basedOn w:val="DefaultParagraphFont"/>
    <w:link w:val="Signature"/>
    <w:uiPriority w:val="99"/>
  </w:style>
  <w:style w:type="table" w:customStyle="1" w:styleId="Style6">
    <w:name w:val="Style 6"/>
    <w:basedOn w:val="TableNormal"/>
    <w:uiPriority w:val="26"/>
    <w:pPr>
      <w:spacing w:after="0" w:line="240" w:lineRule="auto"/>
    </w:pPr>
    <w:rPr>
      <w:rFonts w:eastAsia="Times New Roman" w:cs="Times New Roman"/>
      <w:color w:val="000000" w:themeColor="text1"/>
    </w:rPr>
    <w:tblPr>
      <w:tblBorders>
        <w:top w:val="single" w:sz="4" w:space="0" w:color="6F6F74" w:themeColor="accent1"/>
        <w:left w:val="single" w:sz="4" w:space="0" w:color="6F6F74" w:themeColor="accent1"/>
        <w:bottom w:val="single" w:sz="4" w:space="0" w:color="6F6F74" w:themeColor="accent1"/>
        <w:right w:val="single" w:sz="4" w:space="0" w:color="6F6F7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2E3" w:themeFill="accent1" w:themeFillTint="33"/>
    </w:tcPr>
    <w:tblStylePr w:type="firstRow">
      <w:rPr>
        <w:b/>
        <w:bCs/>
        <w:color w:val="46464A" w:themeColor="text2"/>
      </w:rPr>
      <w:tblPr/>
      <w:tcPr>
        <w:shd w:val="clear" w:color="auto" w:fill="F0F0F1" w:themeFill="accent1" w:themeFillTint="19"/>
      </w:tcPr>
    </w:tblStylePr>
    <w:tblStylePr w:type="lastRow">
      <w:rPr>
        <w:b/>
        <w:bCs/>
        <w:color w:val="FFFFFF" w:themeColor="background1"/>
      </w:rPr>
      <w:tblPr/>
      <w:tcPr>
        <w:shd w:val="clear" w:color="auto" w:fill="6F6F74" w:themeFill="accent1"/>
      </w:tcPr>
    </w:tblStylePr>
    <w:tblStylePr w:type="firstCol">
      <w:rPr>
        <w:b/>
        <w:bCs/>
        <w:color w:val="46464A" w:themeColor="text2"/>
      </w:rPr>
    </w:tblStylePr>
    <w:tblStylePr w:type="lastCol">
      <w:rPr>
        <w:color w:val="000000" w:themeColor="text1"/>
      </w:rPr>
    </w:tblStylePr>
  </w:style>
  <w:style w:type="paragraph" w:customStyle="1" w:styleId="DateText">
    <w:name w:val="Date Text"/>
    <w:basedOn w:val="Normal"/>
    <w:uiPriority w:val="35"/>
    <w:pPr>
      <w:spacing w:before="720"/>
      <w:contextualSpacing/>
    </w:pPr>
  </w:style>
  <w:style w:type="character" w:customStyle="1" w:styleId="NoSpacingChar">
    <w:name w:val="No Spacing Char"/>
    <w:basedOn w:val="DefaultParagraphFont"/>
    <w:link w:val="NoSpacing"/>
    <w:uiPriority w:val="1"/>
  </w:style>
  <w:style w:type="paragraph" w:styleId="ListParagraph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  <w:lang w:eastAsia="ja-JP"/>
    </w:rPr>
  </w:style>
  <w:style w:type="character" w:customStyle="1" w:styleId="RecipientAddressChar">
    <w:name w:val="Recipient Address Char"/>
    <w:basedOn w:val="DefaultParagraphFont"/>
    <w:link w:val="RecipientAddress"/>
    <w:uiPriority w:val="3"/>
    <w:lock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85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wyatt\AppData\Roaming\Microsoft\Templates\Mail%20merge%20letter%20(Black%20Tie%20design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1178D221137401BA3CEA498F3DB07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3FE8C6-4640-4444-A1C7-FF466CE22446}"/>
      </w:docPartPr>
      <w:docPartBody>
        <w:p w:rsidR="00AC08CB" w:rsidRDefault="00934F6E">
          <w:pPr>
            <w:pStyle w:val="41178D221137401BA3CEA498F3DB0775"/>
          </w:pPr>
          <w:r>
            <w:rPr>
              <w:color w:val="44546A" w:themeColor="text2"/>
            </w:rPr>
            <w:t>[Pick the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PMincho">
    <w:altName w:val="MS Gothic"/>
    <w:charset w:val="80"/>
    <w:family w:val="roman"/>
    <w:pitch w:val="variable"/>
    <w:sig w:usb0="00000000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tka Small">
    <w:altName w:val="Sitka Small"/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F6E"/>
    <w:rsid w:val="00317ECB"/>
    <w:rsid w:val="004611CA"/>
    <w:rsid w:val="00934F6E"/>
    <w:rsid w:val="0097572A"/>
    <w:rsid w:val="00AC0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35F464068A4185B0F9232D546DA850">
    <w:name w:val="DA35F464068A4185B0F9232D546DA850"/>
  </w:style>
  <w:style w:type="paragraph" w:customStyle="1" w:styleId="80C617535B3C4787B802209D64B7F88B">
    <w:name w:val="80C617535B3C4787B802209D64B7F88B"/>
  </w:style>
  <w:style w:type="paragraph" w:customStyle="1" w:styleId="55BB357982EB4344ADDB0E7B1F4C9934">
    <w:name w:val="55BB357982EB4344ADDB0E7B1F4C9934"/>
  </w:style>
  <w:style w:type="paragraph" w:customStyle="1" w:styleId="934DCF207BBC436C8FFDF9FD5E962F68">
    <w:name w:val="934DCF207BBC436C8FFDF9FD5E962F68"/>
  </w:style>
  <w:style w:type="character" w:styleId="PlaceholderText">
    <w:name w:val="Placeholder Text"/>
    <w:basedOn w:val="DefaultParagraphFont"/>
    <w:uiPriority w:val="99"/>
    <w:rPr>
      <w:color w:val="808080"/>
    </w:rPr>
  </w:style>
  <w:style w:type="paragraph" w:customStyle="1" w:styleId="0563474741CF46528F91A4A726BBD46C">
    <w:name w:val="0563474741CF46528F91A4A726BBD46C"/>
  </w:style>
  <w:style w:type="paragraph" w:customStyle="1" w:styleId="A6A31CA724EF4E9394193EFDBE5B20A8">
    <w:name w:val="A6A31CA724EF4E9394193EFDBE5B20A8"/>
  </w:style>
  <w:style w:type="paragraph" w:customStyle="1" w:styleId="6A1E658BD1CC489C89D31DDE7C5D42B9">
    <w:name w:val="6A1E658BD1CC489C89D31DDE7C5D42B9"/>
  </w:style>
  <w:style w:type="paragraph" w:customStyle="1" w:styleId="8D910AA40DF841CBA3FEE3AE8ED1B5D5">
    <w:name w:val="8D910AA40DF841CBA3FEE3AE8ED1B5D5"/>
  </w:style>
  <w:style w:type="paragraph" w:customStyle="1" w:styleId="8BD361A4ABA94BC597635965BE72BCC8">
    <w:name w:val="8BD361A4ABA94BC597635965BE72BCC8"/>
  </w:style>
  <w:style w:type="paragraph" w:customStyle="1" w:styleId="41178D221137401BA3CEA498F3DB0775">
    <w:name w:val="41178D221137401BA3CEA498F3DB077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BlackTie">
  <a:themeElements>
    <a:clrScheme name="BlackTie">
      <a:dk1>
        <a:srgbClr val="000000"/>
      </a:dk1>
      <a:lt1>
        <a:srgbClr val="FFFFFF"/>
      </a:lt1>
      <a:dk2>
        <a:srgbClr val="46464A"/>
      </a:dk2>
      <a:lt2>
        <a:srgbClr val="E3DCCF"/>
      </a:lt2>
      <a:accent1>
        <a:srgbClr val="6F6F74"/>
      </a:accent1>
      <a:accent2>
        <a:srgbClr val="A7B789"/>
      </a:accent2>
      <a:accent3>
        <a:srgbClr val="BEAE98"/>
      </a:accent3>
      <a:accent4>
        <a:srgbClr val="92A9B9"/>
      </a:accent4>
      <a:accent5>
        <a:srgbClr val="9C8265"/>
      </a:accent5>
      <a:accent6>
        <a:srgbClr val="8D6974"/>
      </a:accent6>
      <a:hlink>
        <a:srgbClr val="67AABF"/>
      </a:hlink>
      <a:folHlink>
        <a:srgbClr val="B1B5AB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20000"/>
              </a:schemeClr>
            </a:duotone>
          </a:blip>
          <a:stretch/>
        </a:blip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30000"/>
                <a:satMod val="255000"/>
              </a:schemeClr>
            </a:gs>
          </a:gsLst>
          <a:path path="circle">
            <a:fillToRect l="50000" t="-80000" r="50000" b="18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/>
</outs:outSpaceData>
</file>

<file path=customXml/item4.xml><?xml version="1.0" encoding="utf-8"?>
<b:Sources xmlns:b="http://schemas.microsoft.com/office/word/2004/10/bibliography" xmlns="http://schemas.microsoft.com/office/word/2004/10/bibliography"/>
</file>

<file path=customXml/item5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7E45DF8-E64E-4AF2-9BF9-FB75EAC561B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72DDDD-EF00-4AE5-AFBA-4A4AE8527F10}">
  <ds:schemaRefs>
    <ds:schemaRef ds:uri="http://schemas.microsoft.com/office/2009/outspace/metadata"/>
  </ds:schemaRefs>
</ds:datastoreItem>
</file>

<file path=customXml/itemProps4.xml><?xml version="1.0" encoding="utf-8"?>
<ds:datastoreItem xmlns:ds="http://schemas.openxmlformats.org/officeDocument/2006/customXml" ds:itemID="{C2CF5E3A-7B6D-49D9-98D1-497DE9185669}">
  <ds:schemaRefs>
    <ds:schemaRef ds:uri="http://schemas.microsoft.com/office/word/2004/10/bibliography"/>
  </ds:schemaRefs>
</ds:datastoreItem>
</file>

<file path=customXml/itemProps5.xml><?xml version="1.0" encoding="utf-8"?>
<ds:datastoreItem xmlns:ds="http://schemas.openxmlformats.org/officeDocument/2006/customXml" ds:itemID="{8A90BD7C-A107-473D-9CEC-88442B1DCE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Mail merge letter (Black Tie design)</Template>
  <TotalTime>1</TotalTime>
  <Pages>1</Pages>
  <Words>141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Taylor Wyatt</dc:creator>
  <cp:keywords/>
  <cp:lastModifiedBy>Taylor Wyatt</cp:lastModifiedBy>
  <cp:revision>2</cp:revision>
  <cp:lastPrinted>2017-03-15T16:38:00Z</cp:lastPrinted>
  <dcterms:created xsi:type="dcterms:W3CDTF">2017-03-15T16:44:00Z</dcterms:created>
  <dcterms:modified xsi:type="dcterms:W3CDTF">2017-03-15T16:44:00Z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TC018408459991</vt:lpwstr>
  </property>
</Properties>
</file>